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949245">
      <w:pPr>
        <w:spacing w:line="560" w:lineRule="exact"/>
        <w:ind w:left="-222" w:leftChars="-202" w:hanging="424" w:hangingChars="177"/>
        <w:jc w:val="both"/>
        <w:rPr>
          <w:rFonts w:ascii="黑体" w:hAnsi="黑体" w:eastAsia="黑体" w:cs="方正仿宋_GB2312"/>
          <w:sz w:val="24"/>
          <w:szCs w:val="24"/>
        </w:rPr>
      </w:pPr>
      <w:bookmarkStart w:id="0" w:name="_GoBack"/>
      <w:bookmarkEnd w:id="0"/>
      <w:r>
        <w:rPr>
          <w:rFonts w:hint="eastAsia" w:ascii="黑体" w:hAnsi="黑体" w:eastAsia="黑体" w:cs="方正仿宋_GB2312"/>
          <w:sz w:val="24"/>
          <w:szCs w:val="24"/>
        </w:rPr>
        <w:t>附件：</w:t>
      </w:r>
    </w:p>
    <w:p w14:paraId="5DCBCFA3">
      <w:pPr>
        <w:ind w:firstLine="126"/>
        <w:jc w:val="center"/>
        <w:rPr>
          <w:rFonts w:ascii="方正大标宋简体" w:hAnsi="Arial Unicode MS" w:eastAsia="方正大标宋简体" w:cs="Arial Unicode MS"/>
          <w:sz w:val="36"/>
          <w:szCs w:val="36"/>
        </w:rPr>
      </w:pPr>
      <w:r>
        <w:rPr>
          <w:rFonts w:hint="eastAsia" w:ascii="方正大标宋简体" w:hAnsi="Arial Unicode MS" w:eastAsia="方正大标宋简体" w:cs="Arial Unicode MS"/>
          <w:sz w:val="36"/>
          <w:szCs w:val="36"/>
        </w:rPr>
        <w:t>验房师资研修班报名表</w:t>
      </w:r>
    </w:p>
    <w:tbl>
      <w:tblPr>
        <w:tblStyle w:val="34"/>
        <w:tblW w:w="8941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35"/>
        <w:gridCol w:w="1949"/>
        <w:gridCol w:w="1242"/>
        <w:gridCol w:w="1155"/>
        <w:gridCol w:w="825"/>
        <w:gridCol w:w="709"/>
        <w:gridCol w:w="689"/>
        <w:gridCol w:w="1137"/>
      </w:tblGrid>
      <w:tr w14:paraId="4B383B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3" w:hRule="exact"/>
          <w:jc w:val="center"/>
        </w:trPr>
        <w:tc>
          <w:tcPr>
            <w:tcW w:w="1234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1F9DDF3A">
            <w:pPr>
              <w:pStyle w:val="30"/>
              <w:spacing w:beforeAutospacing="0" w:afterAutospacing="0" w:line="320" w:lineRule="exact"/>
              <w:jc w:val="both"/>
              <w:rPr>
                <w:rFonts w:ascii="仿宋_GB2312" w:hAnsi="仿宋" w:eastAsia="仿宋_GB2312" w:cs="仿宋"/>
                <w:szCs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Cs w:val="24"/>
              </w:rPr>
              <w:t>姓名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76F5920F">
            <w:pPr>
              <w:spacing w:line="320" w:lineRule="exact"/>
              <w:jc w:val="both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  <w:tc>
          <w:tcPr>
            <w:tcW w:w="1242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744AC0B4">
            <w:pPr>
              <w:pStyle w:val="30"/>
              <w:spacing w:beforeAutospacing="0" w:afterAutospacing="0" w:line="320" w:lineRule="exact"/>
              <w:jc w:val="both"/>
              <w:rPr>
                <w:rFonts w:ascii="仿宋_GB2312" w:hAnsi="仿宋" w:eastAsia="仿宋_GB2312" w:cs="仿宋"/>
                <w:szCs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Cs w:val="24"/>
              </w:rPr>
              <w:t>性别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34AF9212">
            <w:pPr>
              <w:spacing w:line="320" w:lineRule="exact"/>
              <w:jc w:val="both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  <w:tc>
          <w:tcPr>
            <w:tcW w:w="825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33FBA21B">
            <w:pPr>
              <w:pStyle w:val="30"/>
              <w:spacing w:beforeAutospacing="0" w:afterAutospacing="0" w:line="320" w:lineRule="exact"/>
              <w:jc w:val="both"/>
              <w:rPr>
                <w:rFonts w:ascii="仿宋_GB2312" w:hAnsi="仿宋" w:eastAsia="仿宋_GB2312" w:cs="仿宋"/>
                <w:szCs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Cs w:val="24"/>
              </w:rPr>
              <w:t>民族</w:t>
            </w:r>
          </w:p>
        </w:tc>
        <w:tc>
          <w:tcPr>
            <w:tcW w:w="709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0203E7A4">
            <w:pPr>
              <w:spacing w:line="320" w:lineRule="exact"/>
              <w:jc w:val="both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  <w:tc>
          <w:tcPr>
            <w:tcW w:w="1826" w:type="dxa"/>
            <w:gridSpan w:val="2"/>
            <w:vMerge w:val="restart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71BB50E4">
            <w:pPr>
              <w:spacing w:line="320" w:lineRule="exact"/>
              <w:jc w:val="both"/>
              <w:rPr>
                <w:rFonts w:ascii="仿宋_GB2312" w:hAnsi="仿宋" w:eastAsia="仿宋_GB2312" w:cs="仿宋"/>
                <w:color w:val="000000"/>
                <w:sz w:val="24"/>
                <w:szCs w:val="24"/>
              </w:rPr>
            </w:pPr>
          </w:p>
          <w:p w14:paraId="2436C3BF">
            <w:pPr>
              <w:spacing w:line="320" w:lineRule="exact"/>
              <w:jc w:val="both"/>
              <w:rPr>
                <w:rFonts w:ascii="仿宋_GB2312" w:hAnsi="仿宋" w:eastAsia="仿宋_GB2312" w:cs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  <w:szCs w:val="24"/>
              </w:rPr>
              <w:t>照</w:t>
            </w:r>
          </w:p>
          <w:p w14:paraId="220EB510">
            <w:pPr>
              <w:spacing w:line="320" w:lineRule="exact"/>
              <w:jc w:val="both"/>
              <w:rPr>
                <w:rFonts w:ascii="仿宋_GB2312" w:hAnsi="仿宋" w:eastAsia="仿宋_GB2312" w:cs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  <w:szCs w:val="24"/>
              </w:rPr>
              <w:t>片</w:t>
            </w:r>
          </w:p>
          <w:p w14:paraId="5787469A">
            <w:pPr>
              <w:spacing w:line="320" w:lineRule="exact"/>
              <w:jc w:val="both"/>
              <w:rPr>
                <w:rFonts w:ascii="仿宋_GB2312" w:hAnsi="仿宋" w:eastAsia="仿宋_GB2312" w:cs="仿宋"/>
                <w:color w:val="000000"/>
                <w:sz w:val="24"/>
                <w:szCs w:val="24"/>
              </w:rPr>
            </w:pPr>
          </w:p>
          <w:p w14:paraId="2C11E5BB">
            <w:pPr>
              <w:spacing w:line="320" w:lineRule="exact"/>
              <w:jc w:val="both"/>
              <w:rPr>
                <w:rFonts w:ascii="仿宋_GB2312" w:hAnsi="仿宋" w:eastAsia="仿宋_GB2312" w:cs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  <w:szCs w:val="24"/>
              </w:rPr>
              <w:t>（与报名照片一致）</w:t>
            </w:r>
          </w:p>
          <w:p w14:paraId="43023675">
            <w:pPr>
              <w:spacing w:line="320" w:lineRule="exact"/>
              <w:jc w:val="both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</w:tr>
      <w:tr w14:paraId="4C8777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3" w:hRule="exact"/>
          <w:jc w:val="center"/>
        </w:trPr>
        <w:tc>
          <w:tcPr>
            <w:tcW w:w="1234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682CD04F">
            <w:pPr>
              <w:pStyle w:val="30"/>
              <w:spacing w:beforeAutospacing="0" w:afterAutospacing="0" w:line="320" w:lineRule="exact"/>
              <w:jc w:val="both"/>
              <w:rPr>
                <w:rFonts w:ascii="仿宋_GB2312" w:hAnsi="仿宋" w:eastAsia="仿宋_GB2312" w:cs="仿宋"/>
                <w:color w:val="000000"/>
                <w:szCs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Cs w:val="24"/>
              </w:rPr>
              <w:t>出生年月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4F8302DE">
            <w:pPr>
              <w:spacing w:line="320" w:lineRule="exact"/>
              <w:jc w:val="both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  <w:tc>
          <w:tcPr>
            <w:tcW w:w="1242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0EBDE5D2">
            <w:pPr>
              <w:pStyle w:val="30"/>
              <w:spacing w:beforeAutospacing="0" w:afterAutospacing="0" w:line="320" w:lineRule="exact"/>
              <w:jc w:val="both"/>
              <w:rPr>
                <w:rFonts w:ascii="仿宋_GB2312" w:hAnsi="仿宋" w:eastAsia="仿宋_GB2312" w:cs="仿宋"/>
                <w:color w:val="000000"/>
                <w:szCs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Cs w:val="24"/>
              </w:rPr>
              <w:t>身份证号</w:t>
            </w:r>
          </w:p>
        </w:tc>
        <w:tc>
          <w:tcPr>
            <w:tcW w:w="2689" w:type="dxa"/>
            <w:gridSpan w:val="3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1E439C61">
            <w:pPr>
              <w:spacing w:line="320" w:lineRule="exact"/>
              <w:jc w:val="both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  <w:tc>
          <w:tcPr>
            <w:tcW w:w="1826" w:type="dxa"/>
            <w:gridSpan w:val="2"/>
            <w:vMerge w:val="continue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18348769">
            <w:pPr>
              <w:spacing w:line="320" w:lineRule="exact"/>
              <w:jc w:val="both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</w:tr>
      <w:tr w14:paraId="50D358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3" w:hRule="exact"/>
          <w:jc w:val="center"/>
        </w:trPr>
        <w:tc>
          <w:tcPr>
            <w:tcW w:w="1234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345397BA">
            <w:pPr>
              <w:pStyle w:val="30"/>
              <w:spacing w:beforeAutospacing="0" w:afterAutospacing="0" w:line="320" w:lineRule="exact"/>
              <w:jc w:val="both"/>
              <w:rPr>
                <w:rFonts w:ascii="仿宋_GB2312" w:hAnsi="仿宋" w:eastAsia="仿宋_GB2312" w:cs="仿宋"/>
                <w:color w:val="000000"/>
                <w:szCs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Cs w:val="24"/>
              </w:rPr>
              <w:t>政治面貌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4BD06448">
            <w:pPr>
              <w:spacing w:line="320" w:lineRule="exact"/>
              <w:jc w:val="both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  <w:tc>
          <w:tcPr>
            <w:tcW w:w="1242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7305EEED">
            <w:pPr>
              <w:pStyle w:val="30"/>
              <w:spacing w:beforeAutospacing="0" w:afterAutospacing="0" w:line="320" w:lineRule="exact"/>
              <w:jc w:val="both"/>
              <w:rPr>
                <w:rFonts w:ascii="仿宋_GB2312" w:hAnsi="仿宋" w:eastAsia="仿宋_GB2312" w:cs="仿宋"/>
                <w:color w:val="000000"/>
                <w:szCs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Cs w:val="24"/>
              </w:rPr>
              <w:t>最高学历</w:t>
            </w:r>
          </w:p>
        </w:tc>
        <w:tc>
          <w:tcPr>
            <w:tcW w:w="2689" w:type="dxa"/>
            <w:gridSpan w:val="3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187A02B5">
            <w:pPr>
              <w:spacing w:line="320" w:lineRule="exact"/>
              <w:jc w:val="both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  <w:tc>
          <w:tcPr>
            <w:tcW w:w="1826" w:type="dxa"/>
            <w:gridSpan w:val="2"/>
            <w:vMerge w:val="continue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5DB47B02">
            <w:pPr>
              <w:spacing w:line="320" w:lineRule="exact"/>
              <w:jc w:val="both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</w:tr>
      <w:tr w14:paraId="0A8817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3" w:hRule="exact"/>
          <w:jc w:val="center"/>
        </w:trPr>
        <w:tc>
          <w:tcPr>
            <w:tcW w:w="1234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3C886DC8">
            <w:pPr>
              <w:pStyle w:val="30"/>
              <w:spacing w:beforeAutospacing="0" w:afterAutospacing="0" w:line="320" w:lineRule="exact"/>
              <w:jc w:val="both"/>
              <w:rPr>
                <w:rFonts w:ascii="仿宋_GB2312" w:hAnsi="仿宋" w:eastAsia="仿宋_GB2312" w:cs="仿宋"/>
                <w:szCs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Cs w:val="24"/>
              </w:rPr>
              <w:t>所学专业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2D48F496">
            <w:pPr>
              <w:spacing w:line="320" w:lineRule="exact"/>
              <w:jc w:val="both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  <w:tc>
          <w:tcPr>
            <w:tcW w:w="1242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6E2989A2">
            <w:pPr>
              <w:pStyle w:val="30"/>
              <w:spacing w:beforeAutospacing="0" w:afterAutospacing="0" w:line="320" w:lineRule="exact"/>
              <w:jc w:val="both"/>
              <w:rPr>
                <w:rFonts w:ascii="仿宋_GB2312" w:hAnsi="仿宋" w:eastAsia="仿宋_GB2312" w:cs="仿宋"/>
                <w:szCs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Cs w:val="24"/>
              </w:rPr>
              <w:t>毕业院校</w:t>
            </w:r>
          </w:p>
        </w:tc>
        <w:tc>
          <w:tcPr>
            <w:tcW w:w="2689" w:type="dxa"/>
            <w:gridSpan w:val="3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5268439F">
            <w:pPr>
              <w:spacing w:line="320" w:lineRule="exact"/>
              <w:jc w:val="both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  <w:tc>
          <w:tcPr>
            <w:tcW w:w="1826" w:type="dxa"/>
            <w:gridSpan w:val="2"/>
            <w:vMerge w:val="continue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7472FA28">
            <w:pPr>
              <w:spacing w:line="320" w:lineRule="exact"/>
              <w:jc w:val="both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</w:tr>
      <w:tr w14:paraId="52D12B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3" w:hRule="exact"/>
          <w:jc w:val="center"/>
        </w:trPr>
        <w:tc>
          <w:tcPr>
            <w:tcW w:w="1234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7253C9CC">
            <w:pPr>
              <w:pStyle w:val="30"/>
              <w:spacing w:beforeAutospacing="0" w:afterAutospacing="0" w:line="320" w:lineRule="exact"/>
              <w:jc w:val="both"/>
              <w:rPr>
                <w:rFonts w:ascii="仿宋_GB2312" w:hAnsi="仿宋" w:eastAsia="仿宋_GB2312" w:cs="仿宋"/>
                <w:color w:val="000000"/>
                <w:szCs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Cs w:val="24"/>
              </w:rPr>
              <w:t>职称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3E7252A8">
            <w:pPr>
              <w:spacing w:line="320" w:lineRule="exact"/>
              <w:jc w:val="both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  <w:tc>
          <w:tcPr>
            <w:tcW w:w="1242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5C3EED33">
            <w:pPr>
              <w:pStyle w:val="30"/>
              <w:spacing w:beforeAutospacing="0" w:afterAutospacing="0" w:line="320" w:lineRule="exact"/>
              <w:jc w:val="both"/>
              <w:rPr>
                <w:rFonts w:ascii="仿宋_GB2312" w:hAnsi="仿宋" w:eastAsia="仿宋_GB2312" w:cs="仿宋"/>
                <w:color w:val="000000"/>
                <w:szCs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Cs w:val="24"/>
              </w:rPr>
              <w:t>手机号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20159D8D">
            <w:pPr>
              <w:spacing w:line="320" w:lineRule="exact"/>
              <w:jc w:val="both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  <w:tc>
          <w:tcPr>
            <w:tcW w:w="825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20C81C28">
            <w:pPr>
              <w:pStyle w:val="30"/>
              <w:spacing w:beforeAutospacing="0" w:afterAutospacing="0" w:line="320" w:lineRule="exact"/>
              <w:jc w:val="both"/>
              <w:rPr>
                <w:rFonts w:ascii="仿宋_GB2312" w:hAnsi="仿宋" w:eastAsia="仿宋_GB2312" w:cs="仿宋"/>
                <w:color w:val="000000"/>
                <w:szCs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Cs w:val="24"/>
              </w:rPr>
              <w:t>邮箱</w:t>
            </w:r>
          </w:p>
        </w:tc>
        <w:tc>
          <w:tcPr>
            <w:tcW w:w="2535" w:type="dxa"/>
            <w:gridSpan w:val="3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064947F3">
            <w:pPr>
              <w:spacing w:line="320" w:lineRule="exact"/>
              <w:jc w:val="both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</w:tr>
      <w:tr w14:paraId="059A11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3" w:hRule="exact"/>
          <w:jc w:val="center"/>
        </w:trPr>
        <w:tc>
          <w:tcPr>
            <w:tcW w:w="1234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61DE3F63">
            <w:pPr>
              <w:pStyle w:val="30"/>
              <w:spacing w:beforeAutospacing="0" w:afterAutospacing="0" w:line="320" w:lineRule="exact"/>
              <w:jc w:val="both"/>
              <w:rPr>
                <w:rFonts w:ascii="仿宋_GB2312" w:hAnsi="仿宋" w:eastAsia="仿宋_GB2312" w:cs="仿宋"/>
                <w:szCs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Cs w:val="24"/>
              </w:rPr>
              <w:t>所在单位</w:t>
            </w:r>
          </w:p>
        </w:tc>
        <w:tc>
          <w:tcPr>
            <w:tcW w:w="5881" w:type="dxa"/>
            <w:gridSpan w:val="5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315EAE39">
            <w:pPr>
              <w:spacing w:line="320" w:lineRule="exact"/>
              <w:jc w:val="both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268F4ED7">
            <w:pPr>
              <w:pStyle w:val="30"/>
              <w:spacing w:beforeAutospacing="0" w:afterAutospacing="0" w:line="320" w:lineRule="exact"/>
              <w:jc w:val="both"/>
              <w:rPr>
                <w:rFonts w:ascii="仿宋_GB2312" w:hAnsi="仿宋" w:eastAsia="仿宋_GB2312" w:cs="仿宋"/>
                <w:szCs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Cs w:val="24"/>
              </w:rPr>
              <w:t>职务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077BD5C5">
            <w:pPr>
              <w:spacing w:line="320" w:lineRule="exact"/>
              <w:jc w:val="both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</w:tr>
      <w:tr w14:paraId="4842B3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92" w:hRule="atLeast"/>
          <w:jc w:val="center"/>
        </w:trPr>
        <w:tc>
          <w:tcPr>
            <w:tcW w:w="1234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00A126E2">
            <w:pPr>
              <w:pStyle w:val="30"/>
              <w:spacing w:beforeAutospacing="0" w:afterAutospacing="0" w:line="320" w:lineRule="exact"/>
              <w:jc w:val="both"/>
              <w:rPr>
                <w:rFonts w:ascii="仿宋_GB2312" w:hAnsi="仿宋" w:eastAsia="仿宋_GB2312" w:cs="仿宋"/>
                <w:szCs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Cs w:val="24"/>
              </w:rPr>
              <w:t>主要工作经历</w:t>
            </w:r>
          </w:p>
        </w:tc>
        <w:tc>
          <w:tcPr>
            <w:tcW w:w="7707" w:type="dxa"/>
            <w:gridSpan w:val="7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617C91F7">
            <w:pPr>
              <w:spacing w:line="320" w:lineRule="exact"/>
              <w:jc w:val="both"/>
              <w:rPr>
                <w:rFonts w:ascii="仿宋_GB2312" w:hAnsi="仿宋" w:eastAsia="仿宋_GB2312" w:cs="仿宋"/>
                <w:sz w:val="24"/>
                <w:szCs w:val="24"/>
              </w:rPr>
            </w:pPr>
          </w:p>
          <w:p w14:paraId="59A865CE">
            <w:pPr>
              <w:bidi w:val="0"/>
              <w:jc w:val="both"/>
              <w:rPr>
                <w:rFonts w:ascii="仿宋_GB2312" w:hAnsi="仿宋_GB2312" w:eastAsia="仿宋_GB2312" w:cstheme="minorBidi"/>
                <w:sz w:val="32"/>
                <w:szCs w:val="22"/>
                <w:lang w:val="en-US" w:eastAsia="en-US" w:bidi="ar-SA"/>
              </w:rPr>
            </w:pPr>
          </w:p>
        </w:tc>
      </w:tr>
      <w:tr w14:paraId="329692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38" w:hRule="atLeast"/>
          <w:jc w:val="center"/>
        </w:trPr>
        <w:tc>
          <w:tcPr>
            <w:tcW w:w="1234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7ADB2FE8">
            <w:pPr>
              <w:pStyle w:val="30"/>
              <w:spacing w:beforeAutospacing="0" w:afterAutospacing="0" w:line="320" w:lineRule="exact"/>
              <w:jc w:val="both"/>
              <w:rPr>
                <w:rFonts w:ascii="仿宋_GB2312" w:hAnsi="仿宋" w:eastAsia="仿宋_GB2312" w:cs="仿宋"/>
                <w:szCs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Cs w:val="24"/>
              </w:rPr>
              <w:t>授课经验</w:t>
            </w:r>
          </w:p>
        </w:tc>
        <w:tc>
          <w:tcPr>
            <w:tcW w:w="7707" w:type="dxa"/>
            <w:gridSpan w:val="7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0048FF5C">
            <w:pPr>
              <w:spacing w:line="320" w:lineRule="exact"/>
              <w:jc w:val="both"/>
              <w:rPr>
                <w:rFonts w:ascii="仿宋_GB2312" w:hAnsi="仿宋" w:eastAsia="仿宋_GB2312" w:cs="仿宋"/>
                <w:color w:val="808080" w:themeColor="background1" w:themeShade="8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color w:val="808080" w:themeColor="background1" w:themeShade="80"/>
                <w:sz w:val="24"/>
                <w:szCs w:val="24"/>
              </w:rPr>
              <w:t>（从事相关职业培训或相关专业教学工作情况）</w:t>
            </w:r>
          </w:p>
          <w:p w14:paraId="1BC1D1DA">
            <w:pPr>
              <w:spacing w:line="320" w:lineRule="exact"/>
              <w:jc w:val="both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</w:tr>
      <w:tr w14:paraId="46C1D9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0" w:hRule="atLeast"/>
          <w:jc w:val="center"/>
        </w:trPr>
        <w:tc>
          <w:tcPr>
            <w:tcW w:w="1234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04791DED">
            <w:pPr>
              <w:pStyle w:val="30"/>
              <w:spacing w:beforeAutospacing="0" w:afterAutospacing="0" w:line="320" w:lineRule="exact"/>
              <w:jc w:val="both"/>
              <w:rPr>
                <w:rFonts w:ascii="仿宋_GB2312" w:hAnsi="仿宋" w:eastAsia="仿宋_GB2312" w:cs="仿宋"/>
                <w:szCs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Cs w:val="24"/>
              </w:rPr>
              <w:t>获奖或取得相关资格情况</w:t>
            </w:r>
          </w:p>
        </w:tc>
        <w:tc>
          <w:tcPr>
            <w:tcW w:w="7707" w:type="dxa"/>
            <w:gridSpan w:val="7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47101720">
            <w:pPr>
              <w:spacing w:line="320" w:lineRule="exact"/>
              <w:jc w:val="both"/>
              <w:rPr>
                <w:rFonts w:ascii="仿宋_GB2312" w:hAnsi="仿宋" w:eastAsia="仿宋_GB2312" w:cs="仿宋"/>
                <w:sz w:val="24"/>
                <w:szCs w:val="24"/>
              </w:rPr>
            </w:pPr>
          </w:p>
          <w:p w14:paraId="5235ACB8">
            <w:pPr>
              <w:spacing w:line="320" w:lineRule="exact"/>
              <w:jc w:val="both"/>
              <w:rPr>
                <w:rFonts w:ascii="仿宋_GB2312" w:hAnsi="仿宋" w:eastAsia="仿宋_GB2312" w:cs="仿宋"/>
                <w:sz w:val="24"/>
                <w:szCs w:val="24"/>
              </w:rPr>
            </w:pPr>
          </w:p>
        </w:tc>
      </w:tr>
      <w:tr w14:paraId="4E382B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40" w:hRule="atLeast"/>
          <w:jc w:val="center"/>
        </w:trPr>
        <w:tc>
          <w:tcPr>
            <w:tcW w:w="1236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3B6B7827">
            <w:pPr>
              <w:spacing w:line="320" w:lineRule="exact"/>
              <w:jc w:val="both"/>
              <w:rPr>
                <w:rFonts w:ascii="仿宋_GB2312" w:hAnsi="仿宋" w:eastAsia="仿宋_GB2312" w:cs="仿宋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本人承诺</w:t>
            </w:r>
          </w:p>
        </w:tc>
        <w:tc>
          <w:tcPr>
            <w:tcW w:w="7705" w:type="dxa"/>
            <w:gridSpan w:val="7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6B5D4A22">
            <w:pPr>
              <w:spacing w:line="320" w:lineRule="exact"/>
              <w:ind w:firstLine="480" w:firstLineChars="200"/>
              <w:jc w:val="both"/>
              <w:rPr>
                <w:rFonts w:ascii="仿宋_GB2312" w:hAnsi="仿宋" w:eastAsia="仿宋_GB2312" w:cs="仿宋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本人郑重承诺：我自愿遵守</w:t>
            </w:r>
            <w:r>
              <w:rPr>
                <w:rFonts w:hint="eastAsia" w:hAnsi="仿宋" w:cs="仿宋"/>
                <w:sz w:val="24"/>
                <w:szCs w:val="24"/>
                <w:lang w:val="en-US" w:eastAsia="zh-CN"/>
              </w:rPr>
              <w:t>研修</w:t>
            </w: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班相关规定并诚信报名，本人填报的以上信息准确无误，真实有效，对违反承诺所造成的后果本人自负。</w:t>
            </w:r>
          </w:p>
          <w:p w14:paraId="47214F8B">
            <w:pPr>
              <w:spacing w:line="320" w:lineRule="exact"/>
              <w:jc w:val="both"/>
              <w:rPr>
                <w:rFonts w:ascii="仿宋_GB2312" w:hAnsi="仿宋" w:eastAsia="仿宋_GB2312" w:cs="仿宋"/>
                <w:sz w:val="24"/>
                <w:szCs w:val="24"/>
              </w:rPr>
            </w:pPr>
          </w:p>
          <w:p w14:paraId="4CE68428">
            <w:pPr>
              <w:spacing w:line="320" w:lineRule="exact"/>
              <w:ind w:firstLine="720" w:firstLineChars="300"/>
              <w:jc w:val="both"/>
              <w:rPr>
                <w:rFonts w:ascii="仿宋_GB2312" w:hAnsi="仿宋" w:eastAsia="仿宋_GB2312" w:cs="仿宋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本人签字：                             年    月   日</w:t>
            </w:r>
          </w:p>
        </w:tc>
      </w:tr>
      <w:tr w14:paraId="5FFB35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73" w:hRule="atLeast"/>
          <w:jc w:val="center"/>
        </w:trPr>
        <w:tc>
          <w:tcPr>
            <w:tcW w:w="1236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23838FF6">
            <w:pPr>
              <w:spacing w:line="320" w:lineRule="exact"/>
              <w:jc w:val="both"/>
              <w:rPr>
                <w:rFonts w:ascii="仿宋_GB2312" w:hAnsi="仿宋" w:eastAsia="仿宋_GB2312" w:cs="仿宋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单位意见</w:t>
            </w:r>
          </w:p>
        </w:tc>
        <w:tc>
          <w:tcPr>
            <w:tcW w:w="7705" w:type="dxa"/>
            <w:gridSpan w:val="7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70747DD5">
            <w:pPr>
              <w:spacing w:line="320" w:lineRule="exact"/>
              <w:jc w:val="both"/>
              <w:rPr>
                <w:rFonts w:ascii="仿宋_GB2312" w:hAnsi="仿宋" w:eastAsia="仿宋_GB2312" w:cs="仿宋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 xml:space="preserve">                            </w:t>
            </w:r>
          </w:p>
          <w:p w14:paraId="78871903">
            <w:pPr>
              <w:spacing w:line="320" w:lineRule="exact"/>
              <w:ind w:firstLine="4080" w:firstLineChars="1700"/>
              <w:jc w:val="both"/>
              <w:rPr>
                <w:rFonts w:ascii="仿宋_GB2312" w:hAnsi="仿宋" w:eastAsia="仿宋_GB2312" w:cs="仿宋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 xml:space="preserve">  单位签章：</w:t>
            </w:r>
          </w:p>
          <w:p w14:paraId="05DAA197">
            <w:pPr>
              <w:spacing w:line="320" w:lineRule="exact"/>
              <w:ind w:firstLine="4560" w:firstLineChars="1900"/>
              <w:jc w:val="both"/>
              <w:rPr>
                <w:rFonts w:ascii="仿宋_GB2312" w:hAnsi="仿宋" w:eastAsia="仿宋_GB2312" w:cs="仿宋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日期：</w:t>
            </w:r>
          </w:p>
        </w:tc>
      </w:tr>
    </w:tbl>
    <w:p w14:paraId="2B1415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</w:p>
    <w:sectPr>
      <w:footerReference r:id="rId5" w:type="default"/>
      <w:pgSz w:w="11906" w:h="16838"/>
      <w:pgMar w:top="1843" w:right="1304" w:bottom="1757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1C83BF5-8D97-49D3-851E-841D5EC672F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3D67A15D-B8F6-489F-9C4B-537EEE75FA7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7CEA273-98AA-4AE7-80F6-1CE025958532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CA099A0B-6B44-41CC-9BFA-0CEDD0703D56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E3B76E09-2FBC-4C8C-A987-7A8026626B57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  <w:embedRegular r:id="rId6" w:fontKey="{1B80A7D9-6EFC-4EE3-8591-8FAE2247B780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5F7CAC">
    <w:pPr>
      <w:pStyle w:val="24"/>
    </w:pPr>
    <w:r>
      <w:rPr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2AF352">
                          <w:pPr>
                            <w:pStyle w:val="24"/>
                          </w:pPr>
                          <w:r>
                            <w:rPr>
                              <w:sz w:val="24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0"/>
                            </w:rPr>
                            <w:t>1</w:t>
                          </w:r>
                          <w:r>
                            <w:rPr>
                              <w:sz w:val="24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22AF352">
                    <w:pPr>
                      <w:pStyle w:val="24"/>
                    </w:pPr>
                    <w:r>
                      <w:rPr>
                        <w:sz w:val="24"/>
                        <w:szCs w:val="20"/>
                      </w:rPr>
                      <w:fldChar w:fldCharType="begin"/>
                    </w:r>
                    <w:r>
                      <w:rPr>
                        <w:sz w:val="24"/>
                        <w:szCs w:val="20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0"/>
                      </w:rPr>
                      <w:fldChar w:fldCharType="separate"/>
                    </w:r>
                    <w:r>
                      <w:rPr>
                        <w:sz w:val="24"/>
                        <w:szCs w:val="20"/>
                      </w:rPr>
                      <w:t>1</w:t>
                    </w:r>
                    <w:r>
                      <w:rPr>
                        <w:sz w:val="24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70BE1"/>
    <w:rsid w:val="0029639D"/>
    <w:rsid w:val="00326F90"/>
    <w:rsid w:val="005C162F"/>
    <w:rsid w:val="0089189B"/>
    <w:rsid w:val="00AA1D8D"/>
    <w:rsid w:val="00B47730"/>
    <w:rsid w:val="00CB0664"/>
    <w:rsid w:val="00FC693F"/>
    <w:rsid w:val="01633E9B"/>
    <w:rsid w:val="01710365"/>
    <w:rsid w:val="018C1643"/>
    <w:rsid w:val="02264EDE"/>
    <w:rsid w:val="0252253A"/>
    <w:rsid w:val="02DA4630"/>
    <w:rsid w:val="03176BD1"/>
    <w:rsid w:val="03EA43FF"/>
    <w:rsid w:val="041F679F"/>
    <w:rsid w:val="049251C3"/>
    <w:rsid w:val="04A647CA"/>
    <w:rsid w:val="04F05A45"/>
    <w:rsid w:val="04FE4606"/>
    <w:rsid w:val="05127BD7"/>
    <w:rsid w:val="059B3ED3"/>
    <w:rsid w:val="05F477B7"/>
    <w:rsid w:val="063B6996"/>
    <w:rsid w:val="06B86A37"/>
    <w:rsid w:val="06F127CA"/>
    <w:rsid w:val="07041C7C"/>
    <w:rsid w:val="07442078"/>
    <w:rsid w:val="080041F1"/>
    <w:rsid w:val="080A5070"/>
    <w:rsid w:val="082C4FE6"/>
    <w:rsid w:val="09092DE7"/>
    <w:rsid w:val="095073FA"/>
    <w:rsid w:val="09D9119E"/>
    <w:rsid w:val="09ED2E9B"/>
    <w:rsid w:val="0A20501F"/>
    <w:rsid w:val="0AD876A7"/>
    <w:rsid w:val="0B6A4C63"/>
    <w:rsid w:val="0BBE689D"/>
    <w:rsid w:val="0BD94FB7"/>
    <w:rsid w:val="0C083FBC"/>
    <w:rsid w:val="0C3721AC"/>
    <w:rsid w:val="0CBB102F"/>
    <w:rsid w:val="0D2551DC"/>
    <w:rsid w:val="0D5F5E5E"/>
    <w:rsid w:val="0D7D62E4"/>
    <w:rsid w:val="0DD57ECE"/>
    <w:rsid w:val="0DE279E8"/>
    <w:rsid w:val="0E2055ED"/>
    <w:rsid w:val="0E6C26BB"/>
    <w:rsid w:val="0EA004DC"/>
    <w:rsid w:val="0F3C0F86"/>
    <w:rsid w:val="0FE71E38"/>
    <w:rsid w:val="10090EE0"/>
    <w:rsid w:val="101051ED"/>
    <w:rsid w:val="10376C1E"/>
    <w:rsid w:val="10B244F7"/>
    <w:rsid w:val="114E421F"/>
    <w:rsid w:val="11E30096"/>
    <w:rsid w:val="121F68B3"/>
    <w:rsid w:val="12200CDB"/>
    <w:rsid w:val="125A4E46"/>
    <w:rsid w:val="12822212"/>
    <w:rsid w:val="130F79DE"/>
    <w:rsid w:val="131B4E1E"/>
    <w:rsid w:val="13EC5F71"/>
    <w:rsid w:val="14025795"/>
    <w:rsid w:val="14151024"/>
    <w:rsid w:val="14294AD0"/>
    <w:rsid w:val="142F7A55"/>
    <w:rsid w:val="14C342C9"/>
    <w:rsid w:val="159863B1"/>
    <w:rsid w:val="16302145"/>
    <w:rsid w:val="16F40879"/>
    <w:rsid w:val="178169D1"/>
    <w:rsid w:val="17A0154D"/>
    <w:rsid w:val="17B374D2"/>
    <w:rsid w:val="19157D18"/>
    <w:rsid w:val="19526877"/>
    <w:rsid w:val="1A8120A7"/>
    <w:rsid w:val="1AAE21D3"/>
    <w:rsid w:val="1B2D1349"/>
    <w:rsid w:val="1B414DF5"/>
    <w:rsid w:val="1BA157B2"/>
    <w:rsid w:val="1C223FC0"/>
    <w:rsid w:val="1C24313B"/>
    <w:rsid w:val="1D0165EA"/>
    <w:rsid w:val="1D320E99"/>
    <w:rsid w:val="1D725739"/>
    <w:rsid w:val="1DEE7EB3"/>
    <w:rsid w:val="1DF60118"/>
    <w:rsid w:val="1E3E73CA"/>
    <w:rsid w:val="1E6757C2"/>
    <w:rsid w:val="1FFE5062"/>
    <w:rsid w:val="20256A93"/>
    <w:rsid w:val="20CC6F0F"/>
    <w:rsid w:val="213F1DD6"/>
    <w:rsid w:val="215018EE"/>
    <w:rsid w:val="21524266"/>
    <w:rsid w:val="21F77FBB"/>
    <w:rsid w:val="220152DE"/>
    <w:rsid w:val="227C4A6E"/>
    <w:rsid w:val="2322375E"/>
    <w:rsid w:val="23EE53EE"/>
    <w:rsid w:val="23FA5EFD"/>
    <w:rsid w:val="24062738"/>
    <w:rsid w:val="254E083A"/>
    <w:rsid w:val="255749E3"/>
    <w:rsid w:val="26693945"/>
    <w:rsid w:val="26C64400"/>
    <w:rsid w:val="27427F2B"/>
    <w:rsid w:val="27693709"/>
    <w:rsid w:val="27D01ADF"/>
    <w:rsid w:val="28377363"/>
    <w:rsid w:val="285919D0"/>
    <w:rsid w:val="29AB33DA"/>
    <w:rsid w:val="29F319B0"/>
    <w:rsid w:val="2A3224D8"/>
    <w:rsid w:val="2A834AE2"/>
    <w:rsid w:val="2A842608"/>
    <w:rsid w:val="2B8723B0"/>
    <w:rsid w:val="2BCC5B11"/>
    <w:rsid w:val="2CED26E7"/>
    <w:rsid w:val="2D172E4B"/>
    <w:rsid w:val="2DB66F7C"/>
    <w:rsid w:val="2DF950BB"/>
    <w:rsid w:val="2E2141AE"/>
    <w:rsid w:val="2E4817B8"/>
    <w:rsid w:val="2F385372"/>
    <w:rsid w:val="2F8C1E45"/>
    <w:rsid w:val="2F9432ED"/>
    <w:rsid w:val="308A649E"/>
    <w:rsid w:val="30FA5943"/>
    <w:rsid w:val="31857D33"/>
    <w:rsid w:val="318F0210"/>
    <w:rsid w:val="31D20CD6"/>
    <w:rsid w:val="321626E0"/>
    <w:rsid w:val="321C0EB4"/>
    <w:rsid w:val="32D14858"/>
    <w:rsid w:val="32E02170"/>
    <w:rsid w:val="331D7A9E"/>
    <w:rsid w:val="332427DD"/>
    <w:rsid w:val="33881794"/>
    <w:rsid w:val="33945FB2"/>
    <w:rsid w:val="342033A2"/>
    <w:rsid w:val="343B6069"/>
    <w:rsid w:val="344A2B14"/>
    <w:rsid w:val="352A69EC"/>
    <w:rsid w:val="36827DB4"/>
    <w:rsid w:val="376C4B50"/>
    <w:rsid w:val="3781554E"/>
    <w:rsid w:val="38AE2389"/>
    <w:rsid w:val="38DD3F57"/>
    <w:rsid w:val="3A103EB8"/>
    <w:rsid w:val="3ACE7FFB"/>
    <w:rsid w:val="3AEA295B"/>
    <w:rsid w:val="3B200138"/>
    <w:rsid w:val="3BBC60A6"/>
    <w:rsid w:val="3C7249B6"/>
    <w:rsid w:val="3D826E7B"/>
    <w:rsid w:val="3DAE1A1E"/>
    <w:rsid w:val="3EB47508"/>
    <w:rsid w:val="3F223AFD"/>
    <w:rsid w:val="3FEC4A80"/>
    <w:rsid w:val="405A40DF"/>
    <w:rsid w:val="40642868"/>
    <w:rsid w:val="409D24C0"/>
    <w:rsid w:val="40D12A83"/>
    <w:rsid w:val="40E83499"/>
    <w:rsid w:val="41654AEA"/>
    <w:rsid w:val="41EE2909"/>
    <w:rsid w:val="42CD2946"/>
    <w:rsid w:val="42E66DB4"/>
    <w:rsid w:val="449E355B"/>
    <w:rsid w:val="44A40821"/>
    <w:rsid w:val="4545710C"/>
    <w:rsid w:val="45833790"/>
    <w:rsid w:val="46C6427C"/>
    <w:rsid w:val="4747295E"/>
    <w:rsid w:val="475A25DE"/>
    <w:rsid w:val="477B4DB0"/>
    <w:rsid w:val="47BB1907"/>
    <w:rsid w:val="486C0E54"/>
    <w:rsid w:val="48C4659A"/>
    <w:rsid w:val="49764214"/>
    <w:rsid w:val="497E0E3E"/>
    <w:rsid w:val="498A77E3"/>
    <w:rsid w:val="49A10689"/>
    <w:rsid w:val="49DC46F2"/>
    <w:rsid w:val="49F55093"/>
    <w:rsid w:val="4A2B43F6"/>
    <w:rsid w:val="4A372D9B"/>
    <w:rsid w:val="4A82670C"/>
    <w:rsid w:val="4AEC17D6"/>
    <w:rsid w:val="4BEA4569"/>
    <w:rsid w:val="4C616D0A"/>
    <w:rsid w:val="4D027691"/>
    <w:rsid w:val="4D0B0C56"/>
    <w:rsid w:val="4D5A74CD"/>
    <w:rsid w:val="4DC55ED1"/>
    <w:rsid w:val="4DDF79D2"/>
    <w:rsid w:val="4F202022"/>
    <w:rsid w:val="4FDF63AF"/>
    <w:rsid w:val="50241CD9"/>
    <w:rsid w:val="50373AF5"/>
    <w:rsid w:val="505428F9"/>
    <w:rsid w:val="50615016"/>
    <w:rsid w:val="507E1724"/>
    <w:rsid w:val="50850D04"/>
    <w:rsid w:val="510D12CF"/>
    <w:rsid w:val="5112712D"/>
    <w:rsid w:val="51316796"/>
    <w:rsid w:val="524C7A06"/>
    <w:rsid w:val="52FB670E"/>
    <w:rsid w:val="53E21FCA"/>
    <w:rsid w:val="546E1AAF"/>
    <w:rsid w:val="558268BE"/>
    <w:rsid w:val="55F935FB"/>
    <w:rsid w:val="560501F2"/>
    <w:rsid w:val="561623FF"/>
    <w:rsid w:val="563C03C5"/>
    <w:rsid w:val="56973A89"/>
    <w:rsid w:val="5735078A"/>
    <w:rsid w:val="574B3F9F"/>
    <w:rsid w:val="576F626A"/>
    <w:rsid w:val="578810DA"/>
    <w:rsid w:val="579655A5"/>
    <w:rsid w:val="587C024D"/>
    <w:rsid w:val="59957B7A"/>
    <w:rsid w:val="5AB0511D"/>
    <w:rsid w:val="5B637E94"/>
    <w:rsid w:val="5BE921AB"/>
    <w:rsid w:val="5C007110"/>
    <w:rsid w:val="5C7B120D"/>
    <w:rsid w:val="5CB54D70"/>
    <w:rsid w:val="5CBB1351"/>
    <w:rsid w:val="5D924A61"/>
    <w:rsid w:val="5E2356B9"/>
    <w:rsid w:val="5E277A72"/>
    <w:rsid w:val="5E9054BB"/>
    <w:rsid w:val="60780A15"/>
    <w:rsid w:val="6094289E"/>
    <w:rsid w:val="60B42F40"/>
    <w:rsid w:val="611D2893"/>
    <w:rsid w:val="615A5BCA"/>
    <w:rsid w:val="61876130"/>
    <w:rsid w:val="61BD7BD2"/>
    <w:rsid w:val="62436329"/>
    <w:rsid w:val="63AA395C"/>
    <w:rsid w:val="63FD075A"/>
    <w:rsid w:val="6434246F"/>
    <w:rsid w:val="647A1DAB"/>
    <w:rsid w:val="67AF574F"/>
    <w:rsid w:val="68224C33"/>
    <w:rsid w:val="685C13B5"/>
    <w:rsid w:val="685F3791"/>
    <w:rsid w:val="68BF28A8"/>
    <w:rsid w:val="696837FA"/>
    <w:rsid w:val="69EC72A7"/>
    <w:rsid w:val="6A331E12"/>
    <w:rsid w:val="6A825BA1"/>
    <w:rsid w:val="6BE97F42"/>
    <w:rsid w:val="6C0E79A8"/>
    <w:rsid w:val="6D207C43"/>
    <w:rsid w:val="6D361187"/>
    <w:rsid w:val="6E0A419F"/>
    <w:rsid w:val="6E2663C2"/>
    <w:rsid w:val="6E493DC7"/>
    <w:rsid w:val="6EE449F0"/>
    <w:rsid w:val="6F094457"/>
    <w:rsid w:val="6FEE1FCA"/>
    <w:rsid w:val="70102266"/>
    <w:rsid w:val="70227EC6"/>
    <w:rsid w:val="70EE3C7B"/>
    <w:rsid w:val="718872D9"/>
    <w:rsid w:val="720A0BFF"/>
    <w:rsid w:val="72B1108D"/>
    <w:rsid w:val="73532CD6"/>
    <w:rsid w:val="73CF2753"/>
    <w:rsid w:val="73E1341B"/>
    <w:rsid w:val="73FC458A"/>
    <w:rsid w:val="74272F2C"/>
    <w:rsid w:val="74DC48C7"/>
    <w:rsid w:val="7577036C"/>
    <w:rsid w:val="75917B29"/>
    <w:rsid w:val="75B710B1"/>
    <w:rsid w:val="76263B40"/>
    <w:rsid w:val="768A2321"/>
    <w:rsid w:val="76A90E52"/>
    <w:rsid w:val="77C75B25"/>
    <w:rsid w:val="78B74F24"/>
    <w:rsid w:val="78C7160B"/>
    <w:rsid w:val="78E26444"/>
    <w:rsid w:val="792C489C"/>
    <w:rsid w:val="793E70E8"/>
    <w:rsid w:val="79FF2E57"/>
    <w:rsid w:val="7A001890"/>
    <w:rsid w:val="7A1A39BC"/>
    <w:rsid w:val="7A570AB8"/>
    <w:rsid w:val="7AAD2A82"/>
    <w:rsid w:val="7AD669FB"/>
    <w:rsid w:val="7AEA551E"/>
    <w:rsid w:val="7C510CBF"/>
    <w:rsid w:val="7CE16A13"/>
    <w:rsid w:val="7D2E7EAA"/>
    <w:rsid w:val="7D8C697F"/>
    <w:rsid w:val="7D9F519D"/>
    <w:rsid w:val="7E417DF0"/>
    <w:rsid w:val="7EC65EC0"/>
    <w:rsid w:val="7F6D27E0"/>
    <w:rsid w:val="7F781D56"/>
    <w:rsid w:val="7F914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semiHidden="0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_GB2312" w:hAnsi="仿宋_GB2312" w:eastAsia="仿宋_GB2312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4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2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3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0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9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7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5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8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4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33">
    <w:name w:val="Body Text First Indent"/>
    <w:basedOn w:val="19"/>
    <w:unhideWhenUsed/>
    <w:qFormat/>
    <w:uiPriority w:val="99"/>
    <w:pPr>
      <w:widowControl/>
      <w:ind w:firstLine="420" w:firstLineChars="100"/>
      <w:jc w:val="left"/>
    </w:pPr>
    <w:rPr>
      <w:rFonts w:asciiTheme="minorHAnsi" w:hAnsiTheme="minorHAnsi" w:eastAsiaTheme="minorEastAsia" w:cstheme="minorBidi"/>
      <w:kern w:val="0"/>
      <w:sz w:val="22"/>
    </w:rPr>
  </w:style>
  <w:style w:type="table" w:styleId="35">
    <w:name w:val="Table Grid"/>
    <w:basedOn w:val="3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6">
    <w:name w:val="Light Shading"/>
    <w:basedOn w:val="34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mphasis"/>
    <w:basedOn w:val="134"/>
    <w:qFormat/>
    <w:uiPriority w:val="20"/>
    <w:rPr>
      <w:i/>
      <w:iCs/>
    </w:rPr>
  </w:style>
  <w:style w:type="character" w:styleId="137">
    <w:name w:val="Hyperlink"/>
    <w:basedOn w:val="134"/>
    <w:semiHidden/>
    <w:unhideWhenUsed/>
    <w:qFormat/>
    <w:uiPriority w:val="99"/>
    <w:rPr>
      <w:color w:val="0000FF"/>
      <w:u w:val="single"/>
    </w:rPr>
  </w:style>
  <w:style w:type="character" w:customStyle="1" w:styleId="138">
    <w:name w:val="Header Char"/>
    <w:basedOn w:val="134"/>
    <w:link w:val="25"/>
    <w:qFormat/>
    <w:uiPriority w:val="99"/>
  </w:style>
  <w:style w:type="character" w:customStyle="1" w:styleId="139">
    <w:name w:val="Footer Char"/>
    <w:basedOn w:val="134"/>
    <w:link w:val="24"/>
    <w:qFormat/>
    <w:uiPriority w:val="99"/>
  </w:style>
  <w:style w:type="paragraph" w:styleId="140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1">
    <w:name w:val="Heading 1 Char"/>
    <w:basedOn w:val="134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2">
    <w:name w:val="Heading 2 Char"/>
    <w:basedOn w:val="134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3">
    <w:name w:val="Heading 3 Char"/>
    <w:basedOn w:val="134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4">
    <w:name w:val="Title Char"/>
    <w:basedOn w:val="134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5">
    <w:name w:val="Subtitle Char"/>
    <w:basedOn w:val="134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6">
    <w:name w:val="List Paragraph"/>
    <w:basedOn w:val="1"/>
    <w:qFormat/>
    <w:uiPriority w:val="34"/>
    <w:pPr>
      <w:ind w:left="720"/>
      <w:contextualSpacing/>
    </w:pPr>
  </w:style>
  <w:style w:type="character" w:customStyle="1" w:styleId="147">
    <w:name w:val="Body Text Char"/>
    <w:basedOn w:val="134"/>
    <w:link w:val="19"/>
    <w:qFormat/>
    <w:uiPriority w:val="99"/>
  </w:style>
  <w:style w:type="character" w:customStyle="1" w:styleId="148">
    <w:name w:val="Body Text 2 Char"/>
    <w:basedOn w:val="134"/>
    <w:link w:val="28"/>
    <w:qFormat/>
    <w:uiPriority w:val="99"/>
  </w:style>
  <w:style w:type="character" w:customStyle="1" w:styleId="149">
    <w:name w:val="Body Text 3 Char"/>
    <w:basedOn w:val="134"/>
    <w:link w:val="17"/>
    <w:qFormat/>
    <w:uiPriority w:val="99"/>
    <w:rPr>
      <w:sz w:val="16"/>
      <w:szCs w:val="16"/>
    </w:rPr>
  </w:style>
  <w:style w:type="character" w:customStyle="1" w:styleId="150">
    <w:name w:val="Macro Text Char"/>
    <w:basedOn w:val="134"/>
    <w:link w:val="2"/>
    <w:qFormat/>
    <w:uiPriority w:val="99"/>
    <w:rPr>
      <w:rFonts w:ascii="Courier" w:hAnsi="Courier"/>
      <w:sz w:val="20"/>
      <w:szCs w:val="20"/>
    </w:rPr>
  </w:style>
  <w:style w:type="paragraph" w:styleId="151">
    <w:name w:val="Quote"/>
    <w:basedOn w:val="1"/>
    <w:next w:val="1"/>
    <w:link w:val="1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Quote Char"/>
    <w:basedOn w:val="134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3">
    <w:name w:val="Heading 4 Char"/>
    <w:basedOn w:val="134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4">
    <w:name w:val="Heading 5 Char"/>
    <w:basedOn w:val="134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5">
    <w:name w:val="Heading 6 Char"/>
    <w:basedOn w:val="134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6">
    <w:name w:val="Heading 7 Char"/>
    <w:basedOn w:val="134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7">
    <w:name w:val="Heading 8 Char"/>
    <w:basedOn w:val="134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8">
    <w:name w:val="Heading 9 Char"/>
    <w:basedOn w:val="134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9">
    <w:name w:val="Intense Quote"/>
    <w:basedOn w:val="1"/>
    <w:next w:val="1"/>
    <w:link w:val="160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Intense Quote Char"/>
    <w:basedOn w:val="134"/>
    <w:link w:val="159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Emphasis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2">
    <w:name w:val="Intense Emphasis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3">
    <w:name w:val="Subtle Reference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4">
    <w:name w:val="Intense Reference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5">
    <w:name w:val="Book Title"/>
    <w:basedOn w:val="134"/>
    <w:qFormat/>
    <w:uiPriority w:val="33"/>
    <w:rPr>
      <w:b/>
      <w:bCs/>
      <w:smallCaps/>
      <w:spacing w:val="5"/>
    </w:rPr>
  </w:style>
  <w:style w:type="paragraph" w:customStyle="1" w:styleId="166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1493</Words>
  <Characters>1599</Characters>
  <Lines>0</Lines>
  <Paragraphs>0</Paragraphs>
  <TotalTime>0</TotalTime>
  <ScaleCrop>false</ScaleCrop>
  <LinksUpToDate>false</LinksUpToDate>
  <CharactersWithSpaces>1793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云雪</cp:lastModifiedBy>
  <cp:lastPrinted>2026-10-09T05:04:00Z</cp:lastPrinted>
  <dcterms:modified xsi:type="dcterms:W3CDTF">2026-10-21T03:13:51Z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eyJoZGlkIjoiYmEwN2IxMzY2YzdlYjFjNDRhMzA0OTJhZjRlZmExNWYiLCJ1c2VySWQiOiIyODk0OTA5NjIifQ==</vt:lpwstr>
  </property>
  <property fmtid="{D5CDD505-2E9C-101B-9397-08002B2CF9AE}" pid="3" name="KSOProductBuildVer">
    <vt:lpwstr>2052-12.1.0.28802</vt:lpwstr>
  </property>
  <property fmtid="{D5CDD505-2E9C-101B-9397-08002B2CF9AE}" pid="4" name="ICV">
    <vt:lpwstr>693487697C14400AA13F47FA413FE399_13</vt:lpwstr>
  </property>
</Properties>
</file>